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9D6" w:rsidRDefault="00A979D6" w:rsidP="00A979D6">
      <w:pPr>
        <w:adjustRightInd w:val="0"/>
        <w:snapToGrid w:val="0"/>
        <w:spacing w:after="0" w:line="240" w:lineRule="auto"/>
        <w:rPr>
          <w:rFonts w:ascii="華康行書體" w:eastAsia="華康行書體" w:hAnsi="微軟正黑體"/>
          <w:sz w:val="52"/>
          <w:lang w:eastAsia="zh-TW"/>
        </w:rPr>
      </w:pPr>
      <w:r>
        <w:rPr>
          <w:rFonts w:ascii="新細明體" w:eastAsia="新細明體" w:hAnsi="新細明體"/>
          <w:noProof/>
          <w:sz w:val="36"/>
          <w:lang w:eastAsia="zh-TW"/>
        </w:rPr>
        <w:drawing>
          <wp:anchor distT="0" distB="0" distL="114300" distR="114300" simplePos="0" relativeHeight="251664384" behindDoc="0" locked="0" layoutInCell="1" allowOverlap="1" wp14:anchorId="1CFE4719" wp14:editId="61FA3B02">
            <wp:simplePos x="0" y="0"/>
            <wp:positionH relativeFrom="column">
              <wp:posOffset>8890</wp:posOffset>
            </wp:positionH>
            <wp:positionV relativeFrom="paragraph">
              <wp:posOffset>-100965</wp:posOffset>
            </wp:positionV>
            <wp:extent cx="3467100" cy="424006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24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FE0" w:rsidRPr="00A979D6" w:rsidRDefault="00A979D6" w:rsidP="00A979D6">
      <w:pPr>
        <w:adjustRightInd w:val="0"/>
        <w:snapToGrid w:val="0"/>
        <w:spacing w:beforeLines="50" w:before="120" w:afterLines="50" w:after="120" w:line="240" w:lineRule="auto"/>
        <w:jc w:val="center"/>
        <w:rPr>
          <w:rFonts w:ascii="標楷體" w:eastAsia="標楷體" w:hAnsi="標楷體"/>
          <w:lang w:eastAsia="zh-TW"/>
        </w:rPr>
      </w:pPr>
      <w:r w:rsidRPr="00A979D6">
        <w:rPr>
          <w:rFonts w:ascii="標楷體" w:eastAsia="標楷體" w:hAnsi="標楷體"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33F95B75" wp14:editId="003666EF">
                <wp:simplePos x="0" y="0"/>
                <wp:positionH relativeFrom="margin">
                  <wp:align>right</wp:align>
                </wp:positionH>
                <wp:positionV relativeFrom="margin">
                  <wp:posOffset>1102995</wp:posOffset>
                </wp:positionV>
                <wp:extent cx="6217920" cy="0"/>
                <wp:effectExtent l="38100" t="38100" r="68580" b="133350"/>
                <wp:wrapNone/>
                <wp:docPr id="3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8FDAD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" from="438.4pt,86.85pt" to="928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" o:allowincell="f" o:allowoverlap="f" strokecolor="black [3200]" strokeweight="4.25pt">
                <v:stroke linestyle="thinThin"/>
                <v:shadow on="t" color="black" opacity="26214f" origin=",.5" offset="0,1.1641mm"/>
                <w10:wrap anchorx="margin" anchory="margin"/>
              </v:line>
            </w:pict>
          </mc:Fallback>
        </mc:AlternateContent>
      </w:r>
      <w:r w:rsidRPr="00A979D6">
        <w:rPr>
          <w:rFonts w:ascii="標楷體" w:eastAsia="標楷體" w:hAnsi="標楷體" w:hint="eastAsia"/>
          <w:sz w:val="52"/>
          <w:lang w:eastAsia="zh-TW"/>
        </w:rPr>
        <w:t>屏東科技大學</w:t>
      </w:r>
      <w:r w:rsidR="0034258C" w:rsidRPr="00A979D6">
        <w:rPr>
          <w:rFonts w:ascii="標楷體" w:eastAsia="標楷體" w:hAnsi="標楷體" w:hint="eastAsia"/>
          <w:sz w:val="52"/>
          <w:lang w:eastAsia="zh-TW"/>
        </w:rPr>
        <w:t>校際觀摩</w:t>
      </w:r>
      <w:r w:rsidR="009A374C" w:rsidRPr="00A979D6">
        <w:rPr>
          <w:rFonts w:ascii="標楷體" w:eastAsia="標楷體" w:hAnsi="標楷體" w:hint="eastAsia"/>
          <w:sz w:val="52"/>
          <w:lang w:eastAsia="zh-TW"/>
        </w:rPr>
        <w:t>分享回饋單</w:t>
      </w:r>
    </w:p>
    <w:p w:rsidR="00A979D6" w:rsidRDefault="00A979D6" w:rsidP="00567850">
      <w:pPr>
        <w:pStyle w:val="RecipientAddress"/>
        <w:snapToGrid w:val="0"/>
        <w:spacing w:after="0"/>
        <w:contextualSpacing w:val="0"/>
        <w:jc w:val="right"/>
        <w:rPr>
          <w:rFonts w:ascii="微軟正黑體" w:eastAsia="微軟正黑體" w:hAnsi="微軟正黑體"/>
          <w:b/>
          <w:color w:val="46343A" w:themeColor="accent6" w:themeShade="80"/>
          <w:sz w:val="28"/>
          <w:szCs w:val="28"/>
          <w:lang w:eastAsia="zh-TW"/>
        </w:rPr>
      </w:pPr>
    </w:p>
    <w:p w:rsidR="00487FE0" w:rsidRPr="00602E2E" w:rsidRDefault="009A374C" w:rsidP="00567850">
      <w:pPr>
        <w:pStyle w:val="RecipientAddress"/>
        <w:snapToGrid w:val="0"/>
        <w:spacing w:after="0"/>
        <w:contextualSpacing w:val="0"/>
        <w:jc w:val="right"/>
        <w:rPr>
          <w:rFonts w:ascii="微軟正黑體" w:eastAsia="微軟正黑體" w:hAnsi="微軟正黑體"/>
          <w:b/>
          <w:color w:val="46343A" w:themeColor="accent6" w:themeShade="80"/>
          <w:sz w:val="28"/>
          <w:szCs w:val="28"/>
          <w:lang w:eastAsia="zh-TW"/>
        </w:rPr>
      </w:pPr>
      <w:r w:rsidRPr="00602E2E">
        <w:rPr>
          <w:rFonts w:ascii="微軟正黑體" w:eastAsia="微軟正黑體" w:hAnsi="微軟正黑體" w:hint="eastAsia"/>
          <w:b/>
          <w:color w:val="46343A" w:themeColor="accent6" w:themeShade="80"/>
          <w:sz w:val="28"/>
          <w:szCs w:val="28"/>
          <w:lang w:eastAsia="zh-TW"/>
        </w:rPr>
        <w:t>填寫者：</w:t>
      </w:r>
      <w:r w:rsidR="00567850" w:rsidRPr="00602E2E">
        <w:rPr>
          <w:rFonts w:ascii="微軟正黑體" w:eastAsia="微軟正黑體" w:hAnsi="微軟正黑體" w:hint="eastAsia"/>
          <w:b/>
          <w:color w:val="46343A" w:themeColor="accent6" w:themeShade="80"/>
          <w:sz w:val="28"/>
          <w:szCs w:val="28"/>
          <w:lang w:eastAsia="zh-TW"/>
        </w:rPr>
        <w:t>________________</w:t>
      </w:r>
    </w:p>
    <w:p w:rsidR="00487FE0" w:rsidRPr="0034258C" w:rsidRDefault="009A374C" w:rsidP="00A979D6">
      <w:pPr>
        <w:spacing w:beforeLines="100" w:before="240" w:after="0" w:line="240" w:lineRule="auto"/>
        <w:rPr>
          <w:rFonts w:ascii="華康新特黑體(P)" w:eastAsia="華康新特黑體(P)" w:hAnsi="新細明體"/>
          <w:lang w:eastAsia="zh-TW"/>
        </w:rPr>
      </w:pPr>
      <w:r w:rsidRPr="0034258C">
        <w:rPr>
          <w:rFonts w:ascii="華康新特黑體(P)" w:eastAsia="華康新特黑體(P)" w:hAnsi="新細明體" w:hint="eastAsia"/>
          <w:sz w:val="36"/>
          <w:lang w:eastAsia="zh-TW"/>
        </w:rPr>
        <w:t>敬請分享本日參訪印象最深刻</w:t>
      </w:r>
      <w:r w:rsidR="00F818F5" w:rsidRPr="0034258C">
        <w:rPr>
          <w:rFonts w:ascii="華康新特黑體(P)" w:eastAsia="華康新特黑體(P)" w:hAnsi="新細明體" w:hint="eastAsia"/>
          <w:sz w:val="36"/>
          <w:lang w:eastAsia="zh-TW"/>
        </w:rPr>
        <w:t>之內容</w:t>
      </w:r>
      <w:r w:rsidRPr="0034258C">
        <w:rPr>
          <w:rFonts w:ascii="華康新特黑體(P)" w:eastAsia="華康新特黑體(P)" w:hAnsi="新細明體" w:hint="eastAsia"/>
          <w:sz w:val="36"/>
          <w:lang w:eastAsia="zh-TW"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37"/>
      </w:tblGrid>
      <w:tr w:rsidR="00A979D6" w:rsidTr="00A979D6">
        <w:trPr>
          <w:trHeight w:val="3503"/>
        </w:trPr>
        <w:tc>
          <w:tcPr>
            <w:tcW w:w="9737" w:type="dxa"/>
          </w:tcPr>
          <w:p w:rsidR="00A979D6" w:rsidRDefault="00A979D6" w:rsidP="009A374C">
            <w:pPr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:rsidR="00F818F5" w:rsidRPr="00F818F5" w:rsidRDefault="00F818F5" w:rsidP="009A374C">
      <w:pPr>
        <w:rPr>
          <w:rFonts w:ascii="新細明體" w:eastAsia="新細明體" w:hAnsi="新細明體"/>
          <w:lang w:eastAsia="zh-TW"/>
        </w:rPr>
      </w:pPr>
    </w:p>
    <w:p w:rsidR="009A374C" w:rsidRPr="0034258C" w:rsidRDefault="009A374C" w:rsidP="00A979D6">
      <w:pPr>
        <w:spacing w:after="0" w:line="240" w:lineRule="auto"/>
        <w:rPr>
          <w:rFonts w:ascii="華康新特黑體(P)" w:eastAsia="華康新特黑體(P)" w:hAnsi="新細明體"/>
          <w:sz w:val="36"/>
          <w:lang w:eastAsia="zh-TW"/>
        </w:rPr>
      </w:pPr>
      <w:r w:rsidRPr="0034258C">
        <w:rPr>
          <w:rFonts w:ascii="華康新特黑體(P)" w:eastAsia="華康新特黑體(P)" w:hAnsi="新細明體" w:hint="eastAsia"/>
          <w:sz w:val="36"/>
          <w:lang w:eastAsia="zh-TW"/>
        </w:rPr>
        <w:t>敬請分享本日參訪</w:t>
      </w:r>
      <w:r w:rsidR="00F818F5" w:rsidRPr="0034258C">
        <w:rPr>
          <w:rFonts w:ascii="華康新特黑體(P)" w:eastAsia="華康新特黑體(P)" w:hAnsi="新細明體" w:hint="eastAsia"/>
          <w:sz w:val="36"/>
          <w:lang w:eastAsia="zh-TW"/>
        </w:rPr>
        <w:t>之心得，或是在您職務上的啟示</w:t>
      </w:r>
      <w:r w:rsidRPr="0034258C">
        <w:rPr>
          <w:rFonts w:ascii="華康新特黑體(P)" w:eastAsia="華康新特黑體(P)" w:hAnsi="新細明體" w:hint="eastAsia"/>
          <w:sz w:val="36"/>
          <w:lang w:eastAsia="zh-TW"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37"/>
      </w:tblGrid>
      <w:tr w:rsidR="00A979D6" w:rsidTr="00A979D6">
        <w:trPr>
          <w:trHeight w:val="5197"/>
        </w:trPr>
        <w:tc>
          <w:tcPr>
            <w:tcW w:w="9737" w:type="dxa"/>
          </w:tcPr>
          <w:p w:rsidR="00A979D6" w:rsidRDefault="00A979D6" w:rsidP="009A374C">
            <w:pPr>
              <w:rPr>
                <w:rFonts w:ascii="新細明體" w:eastAsia="新細明體" w:hAnsi="新細明體"/>
                <w:sz w:val="36"/>
                <w:lang w:eastAsia="zh-TW"/>
              </w:rPr>
            </w:pPr>
            <w:bookmarkStart w:id="0" w:name="_GoBack"/>
            <w:bookmarkEnd w:id="0"/>
          </w:p>
        </w:tc>
      </w:tr>
    </w:tbl>
    <w:p w:rsidR="00487FE0" w:rsidRPr="00A979D6" w:rsidRDefault="00F818F5" w:rsidP="00A979D6">
      <w:pPr>
        <w:pStyle w:val="afb"/>
        <w:spacing w:before="0" w:after="0" w:line="240" w:lineRule="auto"/>
        <w:rPr>
          <w:rFonts w:ascii="新細明體" w:eastAsia="新細明體" w:hAnsi="新細明體"/>
          <w:sz w:val="28"/>
          <w:szCs w:val="28"/>
          <w:lang w:eastAsia="zh-TW"/>
        </w:rPr>
      </w:pPr>
      <w:r w:rsidRPr="00A979D6">
        <w:rPr>
          <w:rFonts w:ascii="新細明體" w:eastAsia="新細明體" w:hAnsi="新細明體" w:hint="eastAsia"/>
          <w:sz w:val="28"/>
          <w:szCs w:val="28"/>
          <w:lang w:eastAsia="zh-TW"/>
        </w:rPr>
        <w:t>感謝惠填，敬請於隔日交至實</w:t>
      </w:r>
      <w:r w:rsidR="00A979D6" w:rsidRPr="00A979D6">
        <w:rPr>
          <w:rFonts w:ascii="新細明體" w:eastAsia="新細明體" w:hAnsi="新細明體" w:hint="eastAsia"/>
          <w:sz w:val="28"/>
          <w:szCs w:val="28"/>
          <w:lang w:eastAsia="zh-TW"/>
        </w:rPr>
        <w:t>習處實習組</w:t>
      </w:r>
    </w:p>
    <w:sectPr w:rsidR="00487FE0" w:rsidRPr="00A979D6" w:rsidSect="00861B36">
      <w:headerReference w:type="default" r:id="rId13"/>
      <w:pgSz w:w="11907" w:h="16839" w:code="9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08F" w:rsidRDefault="00F6008F">
      <w:r>
        <w:separator/>
      </w:r>
    </w:p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</w:endnote>
  <w:endnote w:type="continuationSeparator" w:id="0">
    <w:p w:rsidR="00F6008F" w:rsidRDefault="00F6008F">
      <w:r>
        <w:continuationSeparator/>
      </w:r>
    </w:p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書體">
    <w:altName w:val="Microsoft JhengHei UI"/>
    <w:charset w:val="88"/>
    <w:family w:val="script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新特黑體(P)">
    <w:altName w:val="Microsoft JhengHei UI"/>
    <w:charset w:val="88"/>
    <w:family w:val="auto"/>
    <w:pitch w:val="variable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08F" w:rsidRDefault="00F6008F">
      <w:r>
        <w:separator/>
      </w:r>
    </w:p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</w:footnote>
  <w:footnote w:type="continuationSeparator" w:id="0">
    <w:p w:rsidR="00F6008F" w:rsidRDefault="00F6008F">
      <w:r>
        <w:continuationSeparator/>
      </w:r>
    </w:p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  <w:p w:rsidR="00F6008F" w:rsidRDefault="00F6008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FE0" w:rsidRDefault="00861B36">
    <w:pPr>
      <w:pStyle w:val="ab"/>
    </w:pPr>
    <w:r>
      <w:rPr>
        <w:noProof/>
        <w:lang w:eastAsia="zh-TW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lumMod val="100000"/>
                              <a:lumOff val="0"/>
                            </a:schemeClr>
                            <a:srgbClr val="FFFFFF"/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日期"/>
                            <w:tag w:val="Date"/>
                            <w:id w:val="516659546"/>
                            <w:placeholder>
                              <w:docPart w:val="2239393809364478BD3BB10DAC71319C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7-08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87FE0" w:rsidRDefault="00FB35B5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464A" w:themeColor="text2"/>
                                </w:rPr>
                                <w:t>7/8/2014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4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ZQ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GOEJJ&#10;TQQMAAAAAB3mAAAAAQAAAKAAAAB4AAAB4AAA4QAAAB3KABg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" stroked="f" strokeweight="1.5pt">
              <v:fill r:id="rId2" o:title="" recolor="t" rotate="t" type="tile"/>
              <v:imagedata recolortarget="white [3201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日期"/>
                      <w:tag w:val="Date"/>
                      <w:id w:val="516659546"/>
                      <w:placeholder>
                        <w:docPart w:val="2239393809364478BD3BB10DAC71319C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4-07-08T00:00:00Z"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487FE0" w:rsidRDefault="00FB35B5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b/>
                            <w:bCs/>
                            <w:color w:val="46464A" w:themeColor="text2"/>
                          </w:rPr>
                          <w:t>7/8/2014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4294967295" distB="4294967295" distL="114300" distR="114300" simplePos="0" relativeHeight="251660288" behindDoc="0" locked="0" layoutInCell="0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1534795</wp:posOffset>
                  </wp:positionV>
                </mc:Fallback>
              </mc:AlternateContent>
              <wp:extent cx="6381750" cy="0"/>
              <wp:effectExtent l="0" t="0" r="20955" b="1905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3D7E4D" id="Straight Connector 18" o:spid="_x0000_s1026" style="position:absolute;z-index:251660288;visibility:visible;mso-wrap-style:square;mso-width-percent:1000;mso-height-percent:0;mso-top-percent:70;mso-wrap-distance-left:9pt;mso-wrap-distance-top:-3e-5mm;mso-wrap-distance-right:9pt;mso-wrap-distance-bottom:-3e-5mm;mso-position-horizontal:center;mso-position-horizontal-relative:margin;mso-position-vertical-relative:margin;mso-width-percent:1000;mso-height-percent:0;mso-top-percent:70;mso-width-relative:margin;mso-height-relative:page" from="0,0" to="50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" o:allowincell="f" o:allowoverlap="f" strokecolor="#6f6f74 [3204]">
              <o:lock v:ext="edit" shapetype="f"/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6F6F74" w:themeColor="accent1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6F6F74" w:themeColor="accent1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bordersDoNotSurroundHeader/>
  <w:bordersDoNotSurroundFooter/>
  <w:hideGrammaticalError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4B8"/>
    <w:rsid w:val="000C77C4"/>
    <w:rsid w:val="00196169"/>
    <w:rsid w:val="0027333A"/>
    <w:rsid w:val="003158A6"/>
    <w:rsid w:val="0034258C"/>
    <w:rsid w:val="00463BD2"/>
    <w:rsid w:val="00487FE0"/>
    <w:rsid w:val="00567850"/>
    <w:rsid w:val="005D450D"/>
    <w:rsid w:val="00602E2E"/>
    <w:rsid w:val="007175BB"/>
    <w:rsid w:val="007D2815"/>
    <w:rsid w:val="00861B36"/>
    <w:rsid w:val="0093758A"/>
    <w:rsid w:val="00943DC6"/>
    <w:rsid w:val="009A374C"/>
    <w:rsid w:val="00A979D6"/>
    <w:rsid w:val="00B854B8"/>
    <w:rsid w:val="00BA07CD"/>
    <w:rsid w:val="00F6008F"/>
    <w:rsid w:val="00F818F5"/>
    <w:rsid w:val="00FB2438"/>
    <w:rsid w:val="00FB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026671-304C-4031-ADC4-8A2E18F3D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87FE0"/>
    <w:pPr>
      <w:spacing w:line="300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487FE0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487FE0"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87FE0"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487FE0"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487FE0"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46464A" w:themeColor="text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7FE0"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7FE0"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7FE0"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7FE0"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487FE0"/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character" w:customStyle="1" w:styleId="21">
    <w:name w:val="標題 2 字元"/>
    <w:basedOn w:val="a1"/>
    <w:link w:val="20"/>
    <w:uiPriority w:val="9"/>
    <w:semiHidden/>
    <w:rsid w:val="00487FE0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31">
    <w:name w:val="標題 3 字元"/>
    <w:basedOn w:val="a1"/>
    <w:link w:val="30"/>
    <w:uiPriority w:val="9"/>
    <w:semiHidden/>
    <w:rsid w:val="00487FE0"/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character" w:customStyle="1" w:styleId="41">
    <w:name w:val="標題 4 字元"/>
    <w:basedOn w:val="a1"/>
    <w:link w:val="40"/>
    <w:uiPriority w:val="9"/>
    <w:semiHidden/>
    <w:rsid w:val="00487FE0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1">
    <w:name w:val="標題 5 字元"/>
    <w:basedOn w:val="a1"/>
    <w:link w:val="50"/>
    <w:uiPriority w:val="9"/>
    <w:semiHidden/>
    <w:rsid w:val="00487FE0"/>
    <w:rPr>
      <w:rFonts w:asciiTheme="majorHAnsi" w:eastAsiaTheme="majorEastAsia" w:hAnsiTheme="majorHAnsi" w:cstheme="majorBidi"/>
      <w:color w:val="46464A" w:themeColor="text2"/>
    </w:rPr>
  </w:style>
  <w:style w:type="character" w:customStyle="1" w:styleId="60">
    <w:name w:val="標題 6 字元"/>
    <w:basedOn w:val="a1"/>
    <w:link w:val="6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70">
    <w:name w:val="標題 7 字元"/>
    <w:basedOn w:val="a1"/>
    <w:link w:val="7"/>
    <w:uiPriority w:val="9"/>
    <w:semiHidden/>
    <w:rsid w:val="00487FE0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80">
    <w:name w:val="標題 8 字元"/>
    <w:basedOn w:val="a1"/>
    <w:link w:val="8"/>
    <w:uiPriority w:val="9"/>
    <w:semiHidden/>
    <w:rsid w:val="00487FE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標題 9 字元"/>
    <w:basedOn w:val="a1"/>
    <w:link w:val="9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a4">
    <w:name w:val="Strong"/>
    <w:basedOn w:val="a1"/>
    <w:uiPriority w:val="22"/>
    <w:qFormat/>
    <w:rsid w:val="00487FE0"/>
    <w:rPr>
      <w:b/>
      <w:bCs/>
    </w:rPr>
  </w:style>
  <w:style w:type="character" w:styleId="a5">
    <w:name w:val="Emphasis"/>
    <w:basedOn w:val="a1"/>
    <w:uiPriority w:val="20"/>
    <w:qFormat/>
    <w:rsid w:val="00487FE0"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a1"/>
    <w:uiPriority w:val="32"/>
    <w:rsid w:val="00487FE0"/>
    <w:rPr>
      <w:rFonts w:cs="Times New Roman"/>
      <w:b/>
      <w:color w:val="000000"/>
      <w:szCs w:val="20"/>
      <w:u w:val="single"/>
    </w:rPr>
  </w:style>
  <w:style w:type="character" w:customStyle="1" w:styleId="SubtleReferenceChar">
    <w:name w:val="Subtle Reference Char"/>
    <w:basedOn w:val="a1"/>
    <w:uiPriority w:val="31"/>
    <w:rsid w:val="00487FE0"/>
    <w:rPr>
      <w:rFonts w:cs="Times New Roman"/>
      <w:color w:val="000000"/>
      <w:szCs w:val="20"/>
      <w:u w:val="single"/>
    </w:rPr>
  </w:style>
  <w:style w:type="character" w:customStyle="1" w:styleId="BookTitleChar">
    <w:name w:val="Book Title Char"/>
    <w:basedOn w:val="a1"/>
    <w:uiPriority w:val="33"/>
    <w:rsid w:val="00487FE0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a1"/>
    <w:uiPriority w:val="21"/>
    <w:rsid w:val="00487FE0"/>
    <w:rPr>
      <w:rFonts w:cs="Times New Roman"/>
      <w:b/>
      <w:i/>
      <w:color w:val="000000"/>
      <w:szCs w:val="20"/>
    </w:rPr>
  </w:style>
  <w:style w:type="character" w:customStyle="1" w:styleId="SubtleEmphasisChar">
    <w:name w:val="Subtle Emphasis Char"/>
    <w:basedOn w:val="a1"/>
    <w:uiPriority w:val="19"/>
    <w:rsid w:val="00487FE0"/>
    <w:rPr>
      <w:rFonts w:cs="Times New Roman"/>
      <w:i/>
      <w:color w:val="000000"/>
      <w:szCs w:val="20"/>
    </w:rPr>
  </w:style>
  <w:style w:type="paragraph" w:styleId="a6">
    <w:name w:val="Quote"/>
    <w:basedOn w:val="a0"/>
    <w:next w:val="a0"/>
    <w:link w:val="a7"/>
    <w:uiPriority w:val="29"/>
    <w:qFormat/>
    <w:rsid w:val="00487FE0"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6F6F74" w:themeColor="accent1"/>
      <w:spacing w:val="10"/>
      <w:lang w:bidi="hi-IN"/>
    </w:rPr>
  </w:style>
  <w:style w:type="character" w:customStyle="1" w:styleId="a7">
    <w:name w:val="引文 字元"/>
    <w:basedOn w:val="a1"/>
    <w:link w:val="a6"/>
    <w:uiPriority w:val="29"/>
    <w:rsid w:val="00487FE0"/>
    <w:rPr>
      <w:rFonts w:asciiTheme="majorHAnsi" w:hAnsiTheme="majorHAnsi"/>
      <w:caps/>
      <w:color w:val="6F6F74" w:themeColor="accent1"/>
      <w:spacing w:val="10"/>
      <w:lang w:bidi="hi-IN"/>
    </w:rPr>
  </w:style>
  <w:style w:type="paragraph" w:styleId="a8">
    <w:name w:val="Intense Quote"/>
    <w:basedOn w:val="a0"/>
    <w:next w:val="a0"/>
    <w:link w:val="a9"/>
    <w:uiPriority w:val="30"/>
    <w:qFormat/>
    <w:rsid w:val="00487FE0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</w:rPr>
  </w:style>
  <w:style w:type="table" w:styleId="aa">
    <w:name w:val="Table Grid"/>
    <w:basedOn w:val="a2"/>
    <w:uiPriority w:val="1"/>
    <w:rsid w:val="00487F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0"/>
    <w:link w:val="ac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c">
    <w:name w:val="頁首 字元"/>
    <w:basedOn w:val="a1"/>
    <w:link w:val="ab"/>
    <w:uiPriority w:val="99"/>
    <w:rsid w:val="00487FE0"/>
    <w:rPr>
      <w:rFonts w:cs="Times New Roman"/>
      <w:color w:val="000000"/>
      <w:szCs w:val="20"/>
      <w:lang w:eastAsia="ja-JP" w:bidi="he-IL"/>
    </w:rPr>
  </w:style>
  <w:style w:type="paragraph" w:styleId="ad">
    <w:name w:val="footer"/>
    <w:basedOn w:val="a0"/>
    <w:link w:val="ae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e">
    <w:name w:val="頁尾 字元"/>
    <w:basedOn w:val="a1"/>
    <w:link w:val="ad"/>
    <w:uiPriority w:val="99"/>
    <w:rsid w:val="00487FE0"/>
    <w:rPr>
      <w:rFonts w:cs="Times New Roman"/>
      <w:color w:val="00000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487FE0"/>
    <w:rPr>
      <w:rFonts w:ascii="Tahoma" w:hAnsi="Tahoma" w:cs="Tahoma"/>
      <w:sz w:val="16"/>
      <w:szCs w:val="16"/>
    </w:rPr>
  </w:style>
  <w:style w:type="character" w:customStyle="1" w:styleId="af0">
    <w:name w:val="註解方塊文字 字元"/>
    <w:basedOn w:val="a1"/>
    <w:link w:val="af"/>
    <w:uiPriority w:val="99"/>
    <w:semiHidden/>
    <w:rsid w:val="00487FE0"/>
    <w:rPr>
      <w:rFonts w:ascii="Tahoma" w:hAnsi="Tahoma" w:cs="Tahoma"/>
      <w:color w:val="000000"/>
      <w:sz w:val="16"/>
      <w:szCs w:val="16"/>
    </w:rPr>
  </w:style>
  <w:style w:type="paragraph" w:styleId="af1">
    <w:name w:val="caption"/>
    <w:basedOn w:val="a0"/>
    <w:next w:val="a0"/>
    <w:uiPriority w:val="35"/>
    <w:unhideWhenUsed/>
    <w:qFormat/>
    <w:rsid w:val="00487FE0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af2">
    <w:name w:val="No Spacing"/>
    <w:link w:val="af3"/>
    <w:uiPriority w:val="1"/>
    <w:qFormat/>
    <w:rsid w:val="00487FE0"/>
    <w:pPr>
      <w:spacing w:after="0" w:line="240" w:lineRule="auto"/>
    </w:pPr>
  </w:style>
  <w:style w:type="paragraph" w:styleId="af4">
    <w:name w:val="Block Text"/>
    <w:aliases w:val="Block Quote"/>
    <w:uiPriority w:val="40"/>
    <w:rsid w:val="00487FE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  <w:lang w:eastAsia="ko-KR" w:bidi="hi-IN"/>
    </w:rPr>
  </w:style>
  <w:style w:type="paragraph" w:styleId="a">
    <w:name w:val="List Bullet"/>
    <w:basedOn w:val="a0"/>
    <w:uiPriority w:val="6"/>
    <w:unhideWhenUsed/>
    <w:rsid w:val="00487FE0"/>
    <w:pPr>
      <w:numPr>
        <w:numId w:val="16"/>
      </w:numPr>
      <w:spacing w:after="0"/>
      <w:contextualSpacing/>
    </w:pPr>
  </w:style>
  <w:style w:type="paragraph" w:styleId="2">
    <w:name w:val="List Bullet 2"/>
    <w:basedOn w:val="a0"/>
    <w:uiPriority w:val="6"/>
    <w:unhideWhenUsed/>
    <w:rsid w:val="00487FE0"/>
    <w:pPr>
      <w:numPr>
        <w:numId w:val="17"/>
      </w:numPr>
      <w:spacing w:after="0"/>
    </w:pPr>
  </w:style>
  <w:style w:type="paragraph" w:styleId="3">
    <w:name w:val="List Bullet 3"/>
    <w:basedOn w:val="a0"/>
    <w:uiPriority w:val="6"/>
    <w:unhideWhenUsed/>
    <w:rsid w:val="00487FE0"/>
    <w:pPr>
      <w:numPr>
        <w:numId w:val="18"/>
      </w:numPr>
      <w:spacing w:after="0"/>
    </w:pPr>
  </w:style>
  <w:style w:type="paragraph" w:styleId="4">
    <w:name w:val="List Bullet 4"/>
    <w:basedOn w:val="a0"/>
    <w:uiPriority w:val="6"/>
    <w:unhideWhenUsed/>
    <w:rsid w:val="00487FE0"/>
    <w:pPr>
      <w:numPr>
        <w:numId w:val="19"/>
      </w:numPr>
      <w:spacing w:after="0"/>
    </w:pPr>
  </w:style>
  <w:style w:type="paragraph" w:styleId="5">
    <w:name w:val="List Bullet 5"/>
    <w:basedOn w:val="a0"/>
    <w:uiPriority w:val="6"/>
    <w:unhideWhenUsed/>
    <w:rsid w:val="00487FE0"/>
    <w:pPr>
      <w:numPr>
        <w:numId w:val="20"/>
      </w:numPr>
      <w:spacing w:after="0"/>
    </w:pPr>
  </w:style>
  <w:style w:type="paragraph" w:styleId="11">
    <w:name w:val="toc 1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22">
    <w:name w:val="toc 2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af5">
    <w:name w:val="Hyperlink"/>
    <w:basedOn w:val="a1"/>
    <w:uiPriority w:val="99"/>
    <w:semiHidden/>
    <w:unhideWhenUsed/>
    <w:rsid w:val="00487FE0"/>
    <w:rPr>
      <w:color w:val="000000"/>
      <w:u w:val="single"/>
    </w:rPr>
  </w:style>
  <w:style w:type="character" w:styleId="af6">
    <w:name w:val="Book Title"/>
    <w:basedOn w:val="a1"/>
    <w:uiPriority w:val="33"/>
    <w:qFormat/>
    <w:rsid w:val="00487FE0"/>
    <w:rPr>
      <w:b/>
      <w:bCs/>
      <w:caps w:val="0"/>
      <w:smallCaps/>
      <w:spacing w:val="10"/>
    </w:rPr>
  </w:style>
  <w:style w:type="character" w:styleId="af7">
    <w:name w:val="Intense Emphasis"/>
    <w:basedOn w:val="a1"/>
    <w:uiPriority w:val="21"/>
    <w:qFormat/>
    <w:rsid w:val="00487FE0"/>
    <w:rPr>
      <w:b/>
      <w:bCs/>
      <w:i/>
      <w:iCs/>
      <w:caps w:val="0"/>
      <w:smallCaps w:val="0"/>
      <w:color w:val="000000"/>
    </w:rPr>
  </w:style>
  <w:style w:type="character" w:styleId="af8">
    <w:name w:val="Intense Reference"/>
    <w:basedOn w:val="a1"/>
    <w:uiPriority w:val="32"/>
    <w:qFormat/>
    <w:rsid w:val="00487FE0"/>
    <w:rPr>
      <w:b/>
      <w:bCs/>
      <w:caps w:val="0"/>
      <w:smallCaps w:val="0"/>
      <w:color w:val="46464A" w:themeColor="text2"/>
      <w:spacing w:val="5"/>
      <w:u w:val="single"/>
    </w:rPr>
  </w:style>
  <w:style w:type="character" w:styleId="af9">
    <w:name w:val="Subtle Emphasis"/>
    <w:basedOn w:val="a1"/>
    <w:uiPriority w:val="19"/>
    <w:qFormat/>
    <w:rsid w:val="00487FE0"/>
    <w:rPr>
      <w:i/>
      <w:iCs/>
      <w:color w:val="595959" w:themeColor="text1" w:themeTint="A6"/>
    </w:rPr>
  </w:style>
  <w:style w:type="character" w:styleId="afa">
    <w:name w:val="Subtle Reference"/>
    <w:basedOn w:val="a1"/>
    <w:uiPriority w:val="31"/>
    <w:qFormat/>
    <w:rsid w:val="00487FE0"/>
    <w:rPr>
      <w:smallCaps/>
      <w:color w:val="000000"/>
      <w:u w:val="single"/>
    </w:rPr>
  </w:style>
  <w:style w:type="paragraph" w:styleId="afb">
    <w:name w:val="Closing"/>
    <w:basedOn w:val="a0"/>
    <w:link w:val="afc"/>
    <w:uiPriority w:val="5"/>
    <w:unhideWhenUsed/>
    <w:qFormat/>
    <w:rsid w:val="00487FE0"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afc">
    <w:name w:val="結語 字元"/>
    <w:basedOn w:val="a1"/>
    <w:link w:val="afb"/>
    <w:uiPriority w:val="5"/>
    <w:rsid w:val="00487FE0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af2"/>
    <w:uiPriority w:val="3"/>
    <w:qFormat/>
    <w:rsid w:val="00487FE0"/>
    <w:pPr>
      <w:spacing w:after="360"/>
      <w:contextualSpacing/>
      <w:jc w:val="center"/>
    </w:pPr>
  </w:style>
  <w:style w:type="paragraph" w:styleId="afd">
    <w:name w:val="Salutation"/>
    <w:basedOn w:val="af2"/>
    <w:next w:val="a0"/>
    <w:link w:val="afe"/>
    <w:uiPriority w:val="4"/>
    <w:unhideWhenUsed/>
    <w:qFormat/>
    <w:rsid w:val="00487FE0"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afe">
    <w:name w:val="問候 字元"/>
    <w:basedOn w:val="a1"/>
    <w:link w:val="afd"/>
    <w:uiPriority w:val="4"/>
    <w:rsid w:val="00487FE0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af2"/>
    <w:uiPriority w:val="2"/>
    <w:qFormat/>
    <w:rsid w:val="00487FE0"/>
    <w:pPr>
      <w:contextualSpacing/>
      <w:jc w:val="center"/>
    </w:pPr>
    <w:rPr>
      <w:sz w:val="24"/>
      <w:szCs w:val="24"/>
    </w:rPr>
  </w:style>
  <w:style w:type="paragraph" w:styleId="aff">
    <w:name w:val="Subtitle"/>
    <w:basedOn w:val="a0"/>
    <w:next w:val="a0"/>
    <w:link w:val="aff0"/>
    <w:uiPriority w:val="11"/>
    <w:qFormat/>
    <w:rsid w:val="00487FE0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aff0">
    <w:name w:val="副標題 字元"/>
    <w:basedOn w:val="a1"/>
    <w:link w:val="aff"/>
    <w:uiPriority w:val="11"/>
    <w:rsid w:val="00487FE0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aff1">
    <w:name w:val="Title"/>
    <w:basedOn w:val="a0"/>
    <w:next w:val="a0"/>
    <w:link w:val="aff2"/>
    <w:uiPriority w:val="10"/>
    <w:qFormat/>
    <w:rsid w:val="00487FE0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aff2">
    <w:name w:val="標題 字元"/>
    <w:basedOn w:val="a1"/>
    <w:link w:val="aff1"/>
    <w:uiPriority w:val="10"/>
    <w:rsid w:val="00487FE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paragraph" w:styleId="aff3">
    <w:name w:val="Date"/>
    <w:basedOn w:val="a0"/>
    <w:next w:val="a0"/>
    <w:link w:val="aff4"/>
    <w:uiPriority w:val="99"/>
    <w:semiHidden/>
    <w:unhideWhenUsed/>
    <w:rsid w:val="00487FE0"/>
  </w:style>
  <w:style w:type="character" w:customStyle="1" w:styleId="aff4">
    <w:name w:val="日期 字元"/>
    <w:basedOn w:val="a1"/>
    <w:link w:val="aff3"/>
    <w:uiPriority w:val="99"/>
    <w:semiHidden/>
    <w:rsid w:val="00487FE0"/>
    <w:rPr>
      <w:rFonts w:cs="Times New Roman"/>
      <w:color w:val="000000"/>
      <w:szCs w:val="20"/>
      <w:lang w:eastAsia="ja-JP" w:bidi="he-IL"/>
    </w:rPr>
  </w:style>
  <w:style w:type="character" w:styleId="aff5">
    <w:name w:val="Placeholder Text"/>
    <w:basedOn w:val="a1"/>
    <w:uiPriority w:val="99"/>
    <w:unhideWhenUsed/>
    <w:rsid w:val="00487FE0"/>
    <w:rPr>
      <w:color w:val="808080"/>
    </w:rPr>
  </w:style>
  <w:style w:type="paragraph" w:styleId="aff6">
    <w:name w:val="Signature"/>
    <w:basedOn w:val="a0"/>
    <w:link w:val="aff7"/>
    <w:uiPriority w:val="99"/>
    <w:unhideWhenUsed/>
    <w:qFormat/>
    <w:rsid w:val="00487FE0"/>
    <w:pPr>
      <w:contextualSpacing/>
      <w:jc w:val="center"/>
    </w:pPr>
  </w:style>
  <w:style w:type="character" w:customStyle="1" w:styleId="aff7">
    <w:name w:val="簽名 字元"/>
    <w:basedOn w:val="a1"/>
    <w:link w:val="aff6"/>
    <w:uiPriority w:val="99"/>
    <w:rsid w:val="00487FE0"/>
  </w:style>
  <w:style w:type="table" w:customStyle="1" w:styleId="Style6">
    <w:name w:val="Style 6"/>
    <w:basedOn w:val="a2"/>
    <w:uiPriority w:val="26"/>
    <w:rsid w:val="00487FE0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a0"/>
    <w:uiPriority w:val="35"/>
    <w:rsid w:val="00487FE0"/>
    <w:pPr>
      <w:spacing w:before="720"/>
      <w:contextualSpacing/>
    </w:pPr>
  </w:style>
  <w:style w:type="character" w:customStyle="1" w:styleId="af3">
    <w:name w:val="無間距 字元"/>
    <w:basedOn w:val="a1"/>
    <w:link w:val="af2"/>
    <w:uiPriority w:val="1"/>
    <w:rsid w:val="00487FE0"/>
  </w:style>
  <w:style w:type="paragraph" w:styleId="aff8">
    <w:name w:val="List Paragraph"/>
    <w:basedOn w:val="a0"/>
    <w:uiPriority w:val="34"/>
    <w:qFormat/>
    <w:rsid w:val="00487FE0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a9">
    <w:name w:val="鮮明引文 字元"/>
    <w:basedOn w:val="a1"/>
    <w:link w:val="a8"/>
    <w:uiPriority w:val="30"/>
    <w:rsid w:val="00487FE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</w:rPr>
  </w:style>
  <w:style w:type="paragraph" w:styleId="aff9">
    <w:name w:val="TOC Heading"/>
    <w:basedOn w:val="1"/>
    <w:next w:val="a0"/>
    <w:uiPriority w:val="39"/>
    <w:semiHidden/>
    <w:unhideWhenUsed/>
    <w:qFormat/>
    <w:rsid w:val="00487FE0"/>
    <w:pPr>
      <w:spacing w:before="480" w:line="300" w:lineRule="auto"/>
      <w:jc w:val="both"/>
      <w:outlineLvl w:val="9"/>
    </w:pPr>
    <w:rPr>
      <w:b/>
      <w:bCs/>
      <w:caps w:val="0"/>
      <w:color w:val="6F6F74" w:themeColor="accent1"/>
      <w:spacing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a_exp_amanda\AppData\Roaming\Microsoft\Templates\&#20449;&#20214;%20(&#40657;&#38936;&#24118;&#35373;&#35336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39393809364478BD3BB10DAC71319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CE6F261-17F5-4B97-AE1C-4F2DBF244BFA}"/>
      </w:docPartPr>
      <w:docPartBody>
        <w:p w:rsidR="0039201A" w:rsidRDefault="004B6B68">
          <w:pPr>
            <w:pStyle w:val="2239393809364478BD3BB10DAC71319C"/>
          </w:pPr>
          <w:r>
            <w:rPr>
              <w:color w:val="44546A" w:themeColor="text2"/>
            </w:rPr>
            <w:t>[</w:t>
          </w:r>
          <w:r w:rsidRPr="000C77C4">
            <w:rPr>
              <w:rFonts w:ascii="新細明體" w:eastAsia="新細明體" w:hAnsi="新細明體" w:hint="eastAsia"/>
              <w:color w:val="44546A" w:themeColor="text2"/>
            </w:rPr>
            <w:t>挑選日期</w:t>
          </w:r>
          <w:r>
            <w:rPr>
              <w:color w:val="44546A" w:themeColor="text2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書體">
    <w:altName w:val="Microsoft JhengHei UI"/>
    <w:charset w:val="88"/>
    <w:family w:val="script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新特黑體(P)">
    <w:altName w:val="Microsoft JhengHei UI"/>
    <w:charset w:val="88"/>
    <w:family w:val="auto"/>
    <w:pitch w:val="variable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formatting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B68"/>
    <w:rsid w:val="00383CB2"/>
    <w:rsid w:val="0039201A"/>
    <w:rsid w:val="004B6B68"/>
    <w:rsid w:val="00AE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A451CCAD7FC4118AD52234B05D5F9F6">
    <w:name w:val="4A451CCAD7FC4118AD52234B05D5F9F6"/>
    <w:pPr>
      <w:widowControl w:val="0"/>
    </w:pPr>
  </w:style>
  <w:style w:type="paragraph" w:customStyle="1" w:styleId="C434DA530C5D449088FAF1F39C9420C8">
    <w:name w:val="C434DA530C5D449088FAF1F39C9420C8"/>
    <w:pPr>
      <w:widowControl w:val="0"/>
    </w:pPr>
  </w:style>
  <w:style w:type="paragraph" w:customStyle="1" w:styleId="F4918E28B547400797C38694DDDF37D5">
    <w:name w:val="F4918E28B547400797C38694DDDF37D5"/>
    <w:pPr>
      <w:widowControl w:val="0"/>
    </w:pPr>
  </w:style>
  <w:style w:type="paragraph" w:customStyle="1" w:styleId="8D37C2906AE9468AB8960911BD9DEC97">
    <w:name w:val="8D37C2906AE9468AB8960911BD9DEC97"/>
    <w:pPr>
      <w:widowControl w:val="0"/>
    </w:pPr>
  </w:style>
  <w:style w:type="paragraph" w:customStyle="1" w:styleId="87AADC92F5294C31AE684A5D171DF5C3">
    <w:name w:val="87AADC92F5294C31AE684A5D171DF5C3"/>
    <w:pPr>
      <w:widowControl w:val="0"/>
    </w:pPr>
  </w:style>
  <w:style w:type="paragraph" w:customStyle="1" w:styleId="84FFEDE03CEA42A4B76F6F2271FBB853">
    <w:name w:val="84FFEDE03CEA42A4B76F6F2271FBB853"/>
    <w:pPr>
      <w:widowControl w:val="0"/>
    </w:pPr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5DB7CCBF5E0940A5B21363F206F33AB8">
    <w:name w:val="5DB7CCBF5E0940A5B21363F206F33AB8"/>
    <w:pPr>
      <w:widowControl w:val="0"/>
    </w:pPr>
  </w:style>
  <w:style w:type="paragraph" w:customStyle="1" w:styleId="9E70629961674FA590227754A2F38AA0">
    <w:name w:val="9E70629961674FA590227754A2F38AA0"/>
    <w:pPr>
      <w:widowControl w:val="0"/>
    </w:pPr>
  </w:style>
  <w:style w:type="paragraph" w:customStyle="1" w:styleId="CE6403C1133C4F10BC894E004C433F5B">
    <w:name w:val="CE6403C1133C4F10BC894E004C433F5B"/>
    <w:pPr>
      <w:widowControl w:val="0"/>
    </w:pPr>
  </w:style>
  <w:style w:type="paragraph" w:customStyle="1" w:styleId="441D72FF07844A1D8178E2309F69920D">
    <w:name w:val="441D72FF07844A1D8178E2309F69920D"/>
    <w:pPr>
      <w:widowControl w:val="0"/>
    </w:pPr>
  </w:style>
  <w:style w:type="paragraph" w:customStyle="1" w:styleId="AE3E42A5C7C8422A80BA19009AF19D66">
    <w:name w:val="AE3E42A5C7C8422A80BA19009AF19D66"/>
    <w:pPr>
      <w:widowControl w:val="0"/>
    </w:pPr>
  </w:style>
  <w:style w:type="paragraph" w:customStyle="1" w:styleId="2239393809364478BD3BB10DAC71319C">
    <w:name w:val="2239393809364478BD3BB10DAC71319C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2014-07-08T00:00:00</PublishDate>
  <Abstract/>
  <CompanyAddress/>
  <CompanyPhone/>
  <CompanyFax/>
  <CompanyEmail/>
</CoverPagePropertie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2F223C02-F44D-4449-9007-2279849E7E8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285F606-9CFC-41BE-B2B6-3E79BCAD9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信件 (黑領帶設計).dotx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aca_exp_amaa</dc:creator>
  <cp:keywords/>
  <cp:lastModifiedBy>W7</cp:lastModifiedBy>
  <cp:revision>2</cp:revision>
  <dcterms:created xsi:type="dcterms:W3CDTF">2016-11-28T03:25:00Z</dcterms:created>
  <dcterms:modified xsi:type="dcterms:W3CDTF">2016-11-28T03:25:00Z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TC018408469991</vt:lpwstr>
  </property>
</Properties>
</file>